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44047" w14:textId="77777777" w:rsidR="004D13D1" w:rsidRPr="00810754" w:rsidRDefault="004D13D1">
      <w:pPr>
        <w:rPr>
          <w:rFonts w:asciiTheme="minorHAnsi" w:hAnsiTheme="minorHAnsi"/>
          <w:lang w:val="de-CH"/>
        </w:rPr>
      </w:pPr>
    </w:p>
    <w:p w14:paraId="7C029C36" w14:textId="77777777" w:rsidR="004D13D1" w:rsidRPr="00810754" w:rsidRDefault="004D13D1">
      <w:pPr>
        <w:rPr>
          <w:rFonts w:asciiTheme="minorHAnsi" w:hAnsiTheme="minorHAnsi"/>
          <w:lang w:val="de-CH"/>
        </w:rPr>
      </w:pPr>
    </w:p>
    <w:p w14:paraId="0B2FC6B5" w14:textId="77777777" w:rsidR="004D13D1" w:rsidRPr="00810754" w:rsidRDefault="004D13D1">
      <w:pPr>
        <w:rPr>
          <w:rFonts w:asciiTheme="minorHAnsi" w:hAnsiTheme="minorHAnsi"/>
          <w:lang w:val="de-CH"/>
        </w:rPr>
      </w:pPr>
    </w:p>
    <w:p w14:paraId="42E6CC05" w14:textId="77777777" w:rsidR="004D13D1" w:rsidRPr="00810754" w:rsidRDefault="004D13D1">
      <w:pPr>
        <w:rPr>
          <w:rFonts w:asciiTheme="minorHAnsi" w:hAnsiTheme="minorHAnsi"/>
          <w:lang w:val="de-CH"/>
        </w:rPr>
      </w:pPr>
    </w:p>
    <w:p w14:paraId="2B2DB37C" w14:textId="77777777" w:rsidR="004D13D1" w:rsidRPr="00810754" w:rsidRDefault="004D13D1">
      <w:pPr>
        <w:spacing w:line="360" w:lineRule="auto"/>
        <w:rPr>
          <w:rFonts w:asciiTheme="minorHAnsi" w:hAnsiTheme="minorHAnsi"/>
          <w:u w:val="single"/>
          <w:lang w:val="de-CH"/>
        </w:rPr>
      </w:pPr>
    </w:p>
    <w:p w14:paraId="134B6375" w14:textId="77777777" w:rsidR="004D13D1" w:rsidRPr="00810754" w:rsidRDefault="00407658">
      <w:pPr>
        <w:spacing w:line="240" w:lineRule="atLeast"/>
        <w:rPr>
          <w:rFonts w:asciiTheme="minorHAnsi" w:hAnsiTheme="minorHAnsi"/>
          <w:b/>
          <w:sz w:val="24"/>
          <w:lang w:val="de-CH"/>
        </w:rPr>
      </w:pPr>
      <w:r w:rsidRPr="00810754">
        <w:rPr>
          <w:rFonts w:asciiTheme="minorHAnsi" w:hAnsiTheme="minorHAnsi"/>
          <w:b/>
          <w:sz w:val="24"/>
          <w:lang w:val="de-CH"/>
        </w:rPr>
        <w:fldChar w:fldCharType="begin">
          <w:ffData>
            <w:name w:val="Text1"/>
            <w:enabled/>
            <w:calcOnExit w:val="0"/>
            <w:textInput>
              <w:default w:val="Firmenname / Anrede"/>
            </w:textInput>
          </w:ffData>
        </w:fldChar>
      </w:r>
      <w:bookmarkStart w:id="0" w:name="Text1"/>
      <w:r w:rsidR="00874112" w:rsidRPr="00810754">
        <w:rPr>
          <w:rFonts w:asciiTheme="minorHAnsi" w:hAnsiTheme="minorHAnsi"/>
          <w:b/>
          <w:sz w:val="24"/>
          <w:lang w:val="de-CH"/>
        </w:rPr>
        <w:instrText xml:space="preserve"> FORMTEXT </w:instrText>
      </w:r>
      <w:r w:rsidRPr="00810754">
        <w:rPr>
          <w:rFonts w:asciiTheme="minorHAnsi" w:hAnsiTheme="minorHAnsi"/>
          <w:b/>
          <w:sz w:val="24"/>
          <w:lang w:val="de-CH"/>
        </w:rPr>
      </w:r>
      <w:r w:rsidRPr="00810754">
        <w:rPr>
          <w:rFonts w:asciiTheme="minorHAnsi" w:hAnsiTheme="minorHAnsi"/>
          <w:b/>
          <w:sz w:val="24"/>
          <w:lang w:val="de-CH"/>
        </w:rPr>
        <w:fldChar w:fldCharType="separate"/>
      </w:r>
      <w:r w:rsidR="00874112" w:rsidRPr="00810754">
        <w:rPr>
          <w:rFonts w:asciiTheme="minorHAnsi" w:hAnsiTheme="minorHAnsi"/>
          <w:b/>
          <w:noProof/>
          <w:sz w:val="24"/>
          <w:lang w:val="de-CH"/>
        </w:rPr>
        <w:t>Firmenname / Anrede</w:t>
      </w:r>
      <w:r w:rsidRPr="00810754">
        <w:rPr>
          <w:rFonts w:asciiTheme="minorHAnsi" w:hAnsiTheme="minorHAnsi"/>
          <w:b/>
          <w:sz w:val="24"/>
          <w:lang w:val="de-CH"/>
        </w:rPr>
        <w:fldChar w:fldCharType="end"/>
      </w:r>
      <w:bookmarkEnd w:id="0"/>
    </w:p>
    <w:p w14:paraId="4E3336F3" w14:textId="77777777" w:rsidR="004D13D1" w:rsidRPr="00810754" w:rsidRDefault="00407658">
      <w:pPr>
        <w:spacing w:line="240" w:lineRule="atLeast"/>
        <w:rPr>
          <w:rFonts w:asciiTheme="minorHAnsi" w:hAnsiTheme="minorHAnsi"/>
          <w:b/>
          <w:sz w:val="24"/>
          <w:lang w:val="de-CH"/>
        </w:rPr>
      </w:pPr>
      <w:r w:rsidRPr="00810754">
        <w:rPr>
          <w:rFonts w:asciiTheme="minorHAnsi" w:hAnsiTheme="minorHAnsi"/>
          <w:b/>
          <w:sz w:val="24"/>
          <w:lang w:val="de-CH"/>
        </w:rPr>
        <w:fldChar w:fldCharType="begin">
          <w:ffData>
            <w:name w:val="Text2"/>
            <w:enabled/>
            <w:calcOnExit w:val="0"/>
            <w:textInput>
              <w:default w:val="Vorname"/>
            </w:textInput>
          </w:ffData>
        </w:fldChar>
      </w:r>
      <w:bookmarkStart w:id="1" w:name="Text2"/>
      <w:r w:rsidR="00874112" w:rsidRPr="00810754">
        <w:rPr>
          <w:rFonts w:asciiTheme="minorHAnsi" w:hAnsiTheme="minorHAnsi"/>
          <w:b/>
          <w:sz w:val="24"/>
          <w:lang w:val="de-CH"/>
        </w:rPr>
        <w:instrText xml:space="preserve"> FORMTEXT </w:instrText>
      </w:r>
      <w:r w:rsidRPr="00810754">
        <w:rPr>
          <w:rFonts w:asciiTheme="minorHAnsi" w:hAnsiTheme="minorHAnsi"/>
          <w:b/>
          <w:sz w:val="24"/>
          <w:lang w:val="de-CH"/>
        </w:rPr>
      </w:r>
      <w:r w:rsidRPr="00810754">
        <w:rPr>
          <w:rFonts w:asciiTheme="minorHAnsi" w:hAnsiTheme="minorHAnsi"/>
          <w:b/>
          <w:sz w:val="24"/>
          <w:lang w:val="de-CH"/>
        </w:rPr>
        <w:fldChar w:fldCharType="separate"/>
      </w:r>
      <w:r w:rsidR="00874112" w:rsidRPr="00810754">
        <w:rPr>
          <w:rFonts w:asciiTheme="minorHAnsi" w:hAnsiTheme="minorHAnsi"/>
          <w:b/>
          <w:noProof/>
          <w:sz w:val="24"/>
          <w:lang w:val="de-CH"/>
        </w:rPr>
        <w:t>Vorname</w:t>
      </w:r>
      <w:r w:rsidRPr="00810754">
        <w:rPr>
          <w:rFonts w:asciiTheme="minorHAnsi" w:hAnsiTheme="minorHAnsi"/>
          <w:b/>
          <w:sz w:val="24"/>
          <w:lang w:val="de-CH"/>
        </w:rPr>
        <w:fldChar w:fldCharType="end"/>
      </w:r>
      <w:bookmarkEnd w:id="1"/>
      <w:r w:rsidR="00874112" w:rsidRPr="00810754">
        <w:rPr>
          <w:rFonts w:asciiTheme="minorHAnsi" w:hAnsiTheme="minorHAnsi"/>
          <w:b/>
          <w:sz w:val="24"/>
          <w:lang w:val="de-CH"/>
        </w:rPr>
        <w:t xml:space="preserve"> </w:t>
      </w:r>
      <w:r w:rsidR="005606DF">
        <w:rPr>
          <w:rFonts w:asciiTheme="minorHAnsi" w:hAnsiTheme="minorHAnsi"/>
          <w:b/>
          <w:sz w:val="24"/>
          <w:lang w:val="de-CH"/>
        </w:rPr>
        <w:fldChar w:fldCharType="begin">
          <w:ffData>
            <w:name w:val="Text3"/>
            <w:enabled/>
            <w:calcOnExit w:val="0"/>
            <w:textInput>
              <w:default w:val="Name"/>
            </w:textInput>
          </w:ffData>
        </w:fldChar>
      </w:r>
      <w:bookmarkStart w:id="2" w:name="Text3"/>
      <w:r w:rsidR="005606DF">
        <w:rPr>
          <w:rFonts w:asciiTheme="minorHAnsi" w:hAnsiTheme="minorHAnsi"/>
          <w:b/>
          <w:sz w:val="24"/>
          <w:lang w:val="de-CH"/>
        </w:rPr>
        <w:instrText xml:space="preserve"> FORMTEXT </w:instrText>
      </w:r>
      <w:r w:rsidR="005606DF">
        <w:rPr>
          <w:rFonts w:asciiTheme="minorHAnsi" w:hAnsiTheme="minorHAnsi"/>
          <w:b/>
          <w:sz w:val="24"/>
          <w:lang w:val="de-CH"/>
        </w:rPr>
      </w:r>
      <w:r w:rsidR="005606DF">
        <w:rPr>
          <w:rFonts w:asciiTheme="minorHAnsi" w:hAnsiTheme="minorHAnsi"/>
          <w:b/>
          <w:sz w:val="24"/>
          <w:lang w:val="de-CH"/>
        </w:rPr>
        <w:fldChar w:fldCharType="separate"/>
      </w:r>
      <w:r w:rsidR="005606DF">
        <w:rPr>
          <w:rFonts w:asciiTheme="minorHAnsi" w:hAnsiTheme="minorHAnsi"/>
          <w:b/>
          <w:noProof/>
          <w:sz w:val="24"/>
          <w:lang w:val="de-CH"/>
        </w:rPr>
        <w:t>Name</w:t>
      </w:r>
      <w:r w:rsidR="005606DF">
        <w:rPr>
          <w:rFonts w:asciiTheme="minorHAnsi" w:hAnsiTheme="minorHAnsi"/>
          <w:b/>
          <w:sz w:val="24"/>
          <w:lang w:val="de-CH"/>
        </w:rPr>
        <w:fldChar w:fldCharType="end"/>
      </w:r>
      <w:bookmarkEnd w:id="2"/>
    </w:p>
    <w:p w14:paraId="1DCFF201" w14:textId="77777777" w:rsidR="004D13D1" w:rsidRPr="00E9252D" w:rsidRDefault="00407658">
      <w:pPr>
        <w:spacing w:line="240" w:lineRule="atLeast"/>
        <w:rPr>
          <w:rFonts w:asciiTheme="minorHAnsi" w:hAnsiTheme="minorHAnsi"/>
          <w:b/>
          <w:sz w:val="24"/>
          <w:lang w:val="de-CH"/>
        </w:rPr>
      </w:pPr>
      <w:r w:rsidRPr="00E9252D">
        <w:rPr>
          <w:rFonts w:asciiTheme="minorHAnsi" w:hAnsiTheme="minorHAnsi"/>
          <w:b/>
          <w:sz w:val="24"/>
          <w:lang w:val="de-CH"/>
        </w:rPr>
        <w:fldChar w:fldCharType="begin">
          <w:ffData>
            <w:name w:val="Text4"/>
            <w:enabled/>
            <w:calcOnExit w:val="0"/>
            <w:textInput>
              <w:default w:val="Adresse"/>
            </w:textInput>
          </w:ffData>
        </w:fldChar>
      </w:r>
      <w:bookmarkStart w:id="3" w:name="Text4"/>
      <w:r w:rsidR="00874112" w:rsidRPr="00E9252D">
        <w:rPr>
          <w:rFonts w:asciiTheme="minorHAnsi" w:hAnsiTheme="minorHAnsi"/>
          <w:b/>
          <w:sz w:val="24"/>
          <w:lang w:val="de-CH"/>
        </w:rPr>
        <w:instrText xml:space="preserve"> FORMTEXT </w:instrText>
      </w:r>
      <w:r w:rsidRPr="00E9252D">
        <w:rPr>
          <w:rFonts w:asciiTheme="minorHAnsi" w:hAnsiTheme="minorHAnsi"/>
          <w:b/>
          <w:sz w:val="24"/>
          <w:lang w:val="de-CH"/>
        </w:rPr>
      </w:r>
      <w:r w:rsidRPr="00E9252D">
        <w:rPr>
          <w:rFonts w:asciiTheme="minorHAnsi" w:hAnsiTheme="minorHAnsi"/>
          <w:b/>
          <w:sz w:val="24"/>
          <w:lang w:val="de-CH"/>
        </w:rPr>
        <w:fldChar w:fldCharType="separate"/>
      </w:r>
      <w:r w:rsidR="00874112" w:rsidRPr="00E9252D">
        <w:rPr>
          <w:rFonts w:asciiTheme="minorHAnsi" w:hAnsiTheme="minorHAnsi"/>
          <w:b/>
          <w:noProof/>
          <w:sz w:val="24"/>
          <w:lang w:val="de-CH"/>
        </w:rPr>
        <w:t>Adresse</w:t>
      </w:r>
      <w:r w:rsidRPr="00E9252D">
        <w:rPr>
          <w:rFonts w:asciiTheme="minorHAnsi" w:hAnsiTheme="minorHAnsi"/>
          <w:b/>
          <w:sz w:val="24"/>
          <w:lang w:val="de-CH"/>
        </w:rPr>
        <w:fldChar w:fldCharType="end"/>
      </w:r>
      <w:bookmarkEnd w:id="3"/>
    </w:p>
    <w:p w14:paraId="4D83CF27" w14:textId="77777777" w:rsidR="004D13D1" w:rsidRPr="00E9252D" w:rsidRDefault="00407658">
      <w:pPr>
        <w:rPr>
          <w:rFonts w:asciiTheme="minorHAnsi" w:hAnsiTheme="minorHAnsi"/>
          <w:b/>
          <w:sz w:val="24"/>
          <w:lang w:val="de-CH"/>
        </w:rPr>
      </w:pPr>
      <w:r w:rsidRPr="00E9252D">
        <w:rPr>
          <w:rFonts w:asciiTheme="minorHAnsi" w:hAnsiTheme="minorHAnsi"/>
          <w:b/>
          <w:sz w:val="24"/>
          <w:lang w:val="de-CH"/>
        </w:rPr>
        <w:fldChar w:fldCharType="begin">
          <w:ffData>
            <w:name w:val="Text5"/>
            <w:enabled/>
            <w:calcOnExit w:val="0"/>
            <w:textInput>
              <w:default w:val="PLZ"/>
            </w:textInput>
          </w:ffData>
        </w:fldChar>
      </w:r>
      <w:bookmarkStart w:id="4" w:name="Text5"/>
      <w:r w:rsidR="00874112" w:rsidRPr="00E9252D">
        <w:rPr>
          <w:rFonts w:asciiTheme="minorHAnsi" w:hAnsiTheme="minorHAnsi"/>
          <w:b/>
          <w:sz w:val="24"/>
          <w:lang w:val="de-CH"/>
        </w:rPr>
        <w:instrText xml:space="preserve"> FORMTEXT </w:instrText>
      </w:r>
      <w:r w:rsidRPr="00E9252D">
        <w:rPr>
          <w:rFonts w:asciiTheme="minorHAnsi" w:hAnsiTheme="minorHAnsi"/>
          <w:b/>
          <w:sz w:val="24"/>
          <w:lang w:val="de-CH"/>
        </w:rPr>
      </w:r>
      <w:r w:rsidRPr="00E9252D">
        <w:rPr>
          <w:rFonts w:asciiTheme="minorHAnsi" w:hAnsiTheme="minorHAnsi"/>
          <w:b/>
          <w:sz w:val="24"/>
          <w:lang w:val="de-CH"/>
        </w:rPr>
        <w:fldChar w:fldCharType="separate"/>
      </w:r>
      <w:r w:rsidR="00874112" w:rsidRPr="00E9252D">
        <w:rPr>
          <w:rFonts w:asciiTheme="minorHAnsi" w:hAnsiTheme="minorHAnsi"/>
          <w:b/>
          <w:noProof/>
          <w:sz w:val="24"/>
          <w:lang w:val="de-CH"/>
        </w:rPr>
        <w:t>PLZ</w:t>
      </w:r>
      <w:r w:rsidRPr="00E9252D">
        <w:rPr>
          <w:rFonts w:asciiTheme="minorHAnsi" w:hAnsiTheme="minorHAnsi"/>
          <w:b/>
          <w:sz w:val="24"/>
          <w:lang w:val="de-CH"/>
        </w:rPr>
        <w:fldChar w:fldCharType="end"/>
      </w:r>
      <w:bookmarkEnd w:id="4"/>
      <w:r w:rsidR="00874112" w:rsidRPr="00E9252D">
        <w:rPr>
          <w:rFonts w:asciiTheme="minorHAnsi" w:hAnsiTheme="minorHAnsi"/>
          <w:b/>
          <w:sz w:val="24"/>
          <w:lang w:val="de-CH"/>
        </w:rPr>
        <w:t xml:space="preserve"> </w:t>
      </w:r>
      <w:r w:rsidRPr="00E9252D">
        <w:rPr>
          <w:rFonts w:asciiTheme="minorHAnsi" w:hAnsiTheme="minorHAnsi"/>
          <w:b/>
          <w:sz w:val="24"/>
          <w:lang w:val="de-CH"/>
        </w:rPr>
        <w:fldChar w:fldCharType="begin">
          <w:ffData>
            <w:name w:val="Text6"/>
            <w:enabled/>
            <w:calcOnExit w:val="0"/>
            <w:textInput>
              <w:default w:val="Ortschaft"/>
            </w:textInput>
          </w:ffData>
        </w:fldChar>
      </w:r>
      <w:bookmarkStart w:id="5" w:name="Text6"/>
      <w:r w:rsidR="00874112" w:rsidRPr="00E9252D">
        <w:rPr>
          <w:rFonts w:asciiTheme="minorHAnsi" w:hAnsiTheme="minorHAnsi"/>
          <w:b/>
          <w:sz w:val="24"/>
          <w:lang w:val="de-CH"/>
        </w:rPr>
        <w:instrText xml:space="preserve"> FORMTEXT </w:instrText>
      </w:r>
      <w:r w:rsidRPr="00E9252D">
        <w:rPr>
          <w:rFonts w:asciiTheme="minorHAnsi" w:hAnsiTheme="minorHAnsi"/>
          <w:b/>
          <w:sz w:val="24"/>
          <w:lang w:val="de-CH"/>
        </w:rPr>
      </w:r>
      <w:r w:rsidRPr="00E9252D">
        <w:rPr>
          <w:rFonts w:asciiTheme="minorHAnsi" w:hAnsiTheme="minorHAnsi"/>
          <w:b/>
          <w:sz w:val="24"/>
          <w:lang w:val="de-CH"/>
        </w:rPr>
        <w:fldChar w:fldCharType="separate"/>
      </w:r>
      <w:r w:rsidR="00874112" w:rsidRPr="00E9252D">
        <w:rPr>
          <w:rFonts w:asciiTheme="minorHAnsi" w:hAnsiTheme="minorHAnsi"/>
          <w:b/>
          <w:noProof/>
          <w:sz w:val="24"/>
          <w:lang w:val="de-CH"/>
        </w:rPr>
        <w:t>Ortschaft</w:t>
      </w:r>
      <w:r w:rsidRPr="00E9252D">
        <w:rPr>
          <w:rFonts w:asciiTheme="minorHAnsi" w:hAnsiTheme="minorHAnsi"/>
          <w:b/>
          <w:sz w:val="24"/>
          <w:lang w:val="de-CH"/>
        </w:rPr>
        <w:fldChar w:fldCharType="end"/>
      </w:r>
      <w:bookmarkEnd w:id="5"/>
    </w:p>
    <w:p w14:paraId="54AEED40" w14:textId="77777777" w:rsidR="004D13D1" w:rsidRPr="00810754" w:rsidRDefault="004D13D1">
      <w:pPr>
        <w:rPr>
          <w:rFonts w:asciiTheme="minorHAnsi" w:hAnsiTheme="minorHAnsi"/>
          <w:lang w:val="de-CH"/>
        </w:rPr>
      </w:pPr>
    </w:p>
    <w:p w14:paraId="55D0812C" w14:textId="77777777" w:rsidR="004D13D1" w:rsidRPr="00810754" w:rsidRDefault="004D13D1">
      <w:pPr>
        <w:rPr>
          <w:rFonts w:asciiTheme="minorHAnsi" w:hAnsiTheme="minorHAnsi"/>
          <w:lang w:val="de-CH"/>
        </w:rPr>
      </w:pPr>
    </w:p>
    <w:p w14:paraId="3AF8556B" w14:textId="77777777" w:rsidR="004D13D1" w:rsidRPr="00810754" w:rsidRDefault="004D13D1">
      <w:pPr>
        <w:rPr>
          <w:rFonts w:asciiTheme="minorHAnsi" w:hAnsiTheme="minorHAnsi"/>
          <w:lang w:val="de-CH"/>
        </w:rPr>
      </w:pPr>
    </w:p>
    <w:p w14:paraId="63F1BAF1" w14:textId="77777777" w:rsidR="004D13D1" w:rsidRPr="00810754" w:rsidRDefault="004D13D1">
      <w:pPr>
        <w:rPr>
          <w:rFonts w:asciiTheme="minorHAnsi" w:hAnsiTheme="minorHAnsi"/>
          <w:lang w:val="de-CH"/>
        </w:rPr>
      </w:pPr>
    </w:p>
    <w:p w14:paraId="4B9D9DEB" w14:textId="77777777" w:rsidR="004D13D1" w:rsidRPr="00810754" w:rsidRDefault="004D13D1">
      <w:pPr>
        <w:rPr>
          <w:rFonts w:asciiTheme="minorHAnsi" w:hAnsiTheme="minorHAnsi"/>
          <w:lang w:val="de-CH"/>
        </w:rPr>
      </w:pPr>
    </w:p>
    <w:p w14:paraId="78C02F90" w14:textId="77777777" w:rsidR="004D13D1" w:rsidRPr="00810754" w:rsidRDefault="004D13D1">
      <w:pPr>
        <w:rPr>
          <w:rFonts w:asciiTheme="minorHAnsi" w:hAnsiTheme="minorHAnsi"/>
          <w:lang w:val="de-CH"/>
        </w:rPr>
      </w:pPr>
    </w:p>
    <w:p w14:paraId="7FED966D" w14:textId="58561886" w:rsidR="004D13D1" w:rsidRPr="00810754" w:rsidRDefault="0047183E">
      <w:pPr>
        <w:rPr>
          <w:rFonts w:asciiTheme="minorHAnsi" w:hAnsiTheme="minorHAnsi"/>
          <w:b/>
          <w:sz w:val="28"/>
          <w:szCs w:val="28"/>
          <w:lang w:val="de-CH"/>
        </w:rPr>
      </w:pPr>
      <w:r>
        <w:rPr>
          <w:rFonts w:asciiTheme="minorHAnsi" w:hAnsiTheme="minorHAnsi"/>
          <w:b/>
          <w:sz w:val="28"/>
          <w:szCs w:val="28"/>
          <w:lang w:val="de-CH"/>
        </w:rPr>
        <w:t>Kredi</w:t>
      </w:r>
      <w:r w:rsidR="00874112" w:rsidRPr="00810754">
        <w:rPr>
          <w:rFonts w:asciiTheme="minorHAnsi" w:hAnsiTheme="minorHAnsi"/>
          <w:b/>
          <w:sz w:val="28"/>
          <w:szCs w:val="28"/>
          <w:lang w:val="de-CH"/>
        </w:rPr>
        <w:t xml:space="preserve">toren-Saldobestätigung per </w:t>
      </w:r>
      <w:r w:rsidR="00D83900">
        <w:rPr>
          <w:rFonts w:asciiTheme="minorHAnsi" w:hAnsiTheme="minorHAnsi"/>
          <w:b/>
          <w:sz w:val="28"/>
          <w:szCs w:val="28"/>
          <w:lang w:val="de-CH"/>
        </w:rPr>
        <w:fldChar w:fldCharType="begin">
          <w:ffData>
            <w:name w:val=""/>
            <w:enabled/>
            <w:calcOnExit w:val="0"/>
            <w:textInput>
              <w:default w:val="31. Dezember 2022"/>
            </w:textInput>
          </w:ffData>
        </w:fldChar>
      </w:r>
      <w:r w:rsidR="00D83900">
        <w:rPr>
          <w:rFonts w:asciiTheme="minorHAnsi" w:hAnsiTheme="minorHAnsi"/>
          <w:b/>
          <w:sz w:val="28"/>
          <w:szCs w:val="28"/>
          <w:lang w:val="de-CH"/>
        </w:rPr>
        <w:instrText xml:space="preserve"> FORMTEXT </w:instrText>
      </w:r>
      <w:r w:rsidR="00D83900">
        <w:rPr>
          <w:rFonts w:asciiTheme="minorHAnsi" w:hAnsiTheme="minorHAnsi"/>
          <w:b/>
          <w:sz w:val="28"/>
          <w:szCs w:val="28"/>
          <w:lang w:val="de-CH"/>
        </w:rPr>
      </w:r>
      <w:r w:rsidR="00D83900">
        <w:rPr>
          <w:rFonts w:asciiTheme="minorHAnsi" w:hAnsiTheme="minorHAnsi"/>
          <w:b/>
          <w:sz w:val="28"/>
          <w:szCs w:val="28"/>
          <w:lang w:val="de-CH"/>
        </w:rPr>
        <w:fldChar w:fldCharType="separate"/>
      </w:r>
      <w:r w:rsidR="00D83900">
        <w:rPr>
          <w:rFonts w:asciiTheme="minorHAnsi" w:hAnsiTheme="minorHAnsi"/>
          <w:b/>
          <w:noProof/>
          <w:sz w:val="28"/>
          <w:szCs w:val="28"/>
          <w:lang w:val="de-CH"/>
        </w:rPr>
        <w:t>31. Dezember 2022</w:t>
      </w:r>
      <w:r w:rsidR="00D83900">
        <w:rPr>
          <w:rFonts w:asciiTheme="minorHAnsi" w:hAnsiTheme="minorHAnsi"/>
          <w:b/>
          <w:sz w:val="28"/>
          <w:szCs w:val="28"/>
          <w:lang w:val="de-CH"/>
        </w:rPr>
        <w:fldChar w:fldCharType="end"/>
      </w:r>
    </w:p>
    <w:p w14:paraId="58B0E22F" w14:textId="77777777" w:rsidR="00810754" w:rsidRPr="00810754" w:rsidRDefault="00810754">
      <w:pPr>
        <w:rPr>
          <w:rFonts w:asciiTheme="minorHAnsi" w:hAnsiTheme="minorHAnsi"/>
          <w:lang w:val="de-CH"/>
        </w:rPr>
      </w:pPr>
    </w:p>
    <w:p w14:paraId="14E21864" w14:textId="77777777" w:rsidR="004D13D1" w:rsidRPr="00810754" w:rsidRDefault="004D13D1">
      <w:pPr>
        <w:rPr>
          <w:rFonts w:asciiTheme="minorHAnsi" w:hAnsiTheme="minorHAnsi"/>
          <w:lang w:val="de-CH"/>
        </w:rPr>
      </w:pPr>
    </w:p>
    <w:p w14:paraId="40CE7CB6" w14:textId="77777777" w:rsidR="004D13D1" w:rsidRPr="00810754" w:rsidRDefault="00407658">
      <w:pPr>
        <w:rPr>
          <w:rFonts w:asciiTheme="minorHAnsi" w:hAnsiTheme="minorHAnsi"/>
          <w:sz w:val="24"/>
          <w:lang w:val="de-CH"/>
        </w:rPr>
      </w:pPr>
      <w:r w:rsidRPr="00810754">
        <w:rPr>
          <w:rFonts w:asciiTheme="minorHAnsi" w:hAnsiTheme="minorHAnsi"/>
          <w:sz w:val="24"/>
          <w:lang w:val="de-CH"/>
        </w:rPr>
        <w:fldChar w:fldCharType="begin">
          <w:ffData>
            <w:name w:val="Text8"/>
            <w:enabled/>
            <w:calcOnExit w:val="0"/>
            <w:textInput>
              <w:default w:val="Anrede"/>
            </w:textInput>
          </w:ffData>
        </w:fldChar>
      </w:r>
      <w:bookmarkStart w:id="6" w:name="Text8"/>
      <w:r w:rsidR="00874112" w:rsidRPr="00810754">
        <w:rPr>
          <w:rFonts w:asciiTheme="minorHAnsi" w:hAnsiTheme="minorHAnsi"/>
          <w:sz w:val="24"/>
          <w:lang w:val="de-CH"/>
        </w:rPr>
        <w:instrText xml:space="preserve"> FORMTEXT </w:instrText>
      </w:r>
      <w:r w:rsidRPr="00810754">
        <w:rPr>
          <w:rFonts w:asciiTheme="minorHAnsi" w:hAnsiTheme="minorHAnsi"/>
          <w:sz w:val="24"/>
          <w:lang w:val="de-CH"/>
        </w:rPr>
      </w:r>
      <w:r w:rsidRPr="00810754">
        <w:rPr>
          <w:rFonts w:asciiTheme="minorHAnsi" w:hAnsiTheme="minorHAnsi"/>
          <w:sz w:val="24"/>
          <w:lang w:val="de-CH"/>
        </w:rPr>
        <w:fldChar w:fldCharType="separate"/>
      </w:r>
      <w:r w:rsidR="00874112" w:rsidRPr="00810754">
        <w:rPr>
          <w:rFonts w:asciiTheme="minorHAnsi" w:hAnsiTheme="minorHAnsi"/>
          <w:noProof/>
          <w:sz w:val="24"/>
          <w:lang w:val="de-CH"/>
        </w:rPr>
        <w:t>Anrede</w:t>
      </w:r>
      <w:r w:rsidRPr="00810754">
        <w:rPr>
          <w:rFonts w:asciiTheme="minorHAnsi" w:hAnsiTheme="minorHAnsi"/>
          <w:sz w:val="24"/>
          <w:lang w:val="de-CH"/>
        </w:rPr>
        <w:fldChar w:fldCharType="end"/>
      </w:r>
      <w:bookmarkEnd w:id="6"/>
    </w:p>
    <w:p w14:paraId="4C93176D" w14:textId="77777777" w:rsidR="004D13D1" w:rsidRPr="00810754" w:rsidRDefault="004D13D1">
      <w:pPr>
        <w:rPr>
          <w:rFonts w:asciiTheme="minorHAnsi" w:hAnsiTheme="minorHAnsi"/>
          <w:sz w:val="24"/>
          <w:lang w:val="de-CH"/>
        </w:rPr>
      </w:pPr>
    </w:p>
    <w:p w14:paraId="41F68B1C" w14:textId="77777777" w:rsidR="004D13D1" w:rsidRPr="00810754" w:rsidRDefault="00874112">
      <w:pPr>
        <w:tabs>
          <w:tab w:val="left" w:pos="567"/>
          <w:tab w:val="left" w:pos="6804"/>
          <w:tab w:val="decimal" w:pos="8505"/>
          <w:tab w:val="right" w:pos="8931"/>
        </w:tabs>
        <w:rPr>
          <w:rFonts w:asciiTheme="minorHAnsi" w:hAnsiTheme="minorHAnsi"/>
          <w:sz w:val="24"/>
          <w:lang w:val="de-CH"/>
        </w:rPr>
      </w:pPr>
      <w:r w:rsidRPr="00810754">
        <w:rPr>
          <w:rFonts w:asciiTheme="minorHAnsi" w:hAnsiTheme="minorHAnsi"/>
          <w:sz w:val="24"/>
          <w:lang w:val="de-CH"/>
        </w:rPr>
        <w:t>Im Zusammenhang mit der jährlichen Buchprüfung bei unserer Gesellschaft verlangt unser</w:t>
      </w:r>
      <w:r w:rsidR="0047183E">
        <w:rPr>
          <w:rFonts w:asciiTheme="minorHAnsi" w:hAnsiTheme="minorHAnsi"/>
          <w:sz w:val="24"/>
          <w:lang w:val="de-CH"/>
        </w:rPr>
        <w:t>e Revisionsstelle eine Kreditoren</w:t>
      </w:r>
      <w:r w:rsidRPr="00810754">
        <w:rPr>
          <w:rFonts w:asciiTheme="minorHAnsi" w:hAnsiTheme="minorHAnsi"/>
          <w:sz w:val="24"/>
          <w:lang w:val="de-CH"/>
        </w:rPr>
        <w:t>-Saldobestätigung.</w:t>
      </w:r>
    </w:p>
    <w:p w14:paraId="2A439B32" w14:textId="77777777" w:rsidR="004D13D1" w:rsidRPr="00810754" w:rsidRDefault="004D13D1">
      <w:pPr>
        <w:tabs>
          <w:tab w:val="left" w:pos="567"/>
          <w:tab w:val="left" w:pos="6804"/>
          <w:tab w:val="decimal" w:pos="8505"/>
          <w:tab w:val="right" w:pos="8931"/>
        </w:tabs>
        <w:rPr>
          <w:rFonts w:asciiTheme="minorHAnsi" w:hAnsiTheme="minorHAnsi"/>
          <w:sz w:val="12"/>
          <w:szCs w:val="12"/>
          <w:lang w:val="de-CH"/>
        </w:rPr>
      </w:pPr>
    </w:p>
    <w:p w14:paraId="7EA5A7D3" w14:textId="398A6FEB" w:rsidR="004D13D1" w:rsidRPr="00810754" w:rsidRDefault="00874112">
      <w:pPr>
        <w:tabs>
          <w:tab w:val="left" w:pos="6804"/>
          <w:tab w:val="decimal" w:pos="8505"/>
          <w:tab w:val="right" w:pos="8931"/>
        </w:tabs>
        <w:rPr>
          <w:rFonts w:asciiTheme="minorHAnsi" w:hAnsiTheme="minorHAnsi"/>
          <w:sz w:val="24"/>
          <w:lang w:val="de-CH"/>
        </w:rPr>
      </w:pPr>
      <w:r w:rsidRPr="00810754">
        <w:rPr>
          <w:rFonts w:asciiTheme="minorHAnsi" w:hAnsiTheme="minorHAnsi"/>
          <w:sz w:val="24"/>
          <w:lang w:val="de-CH"/>
        </w:rPr>
        <w:t xml:space="preserve">Gemäss beiliegendem Auszug weist Ihr Konto bei uns am </w:t>
      </w:r>
      <w:r w:rsidR="00D83900">
        <w:rPr>
          <w:rFonts w:asciiTheme="minorHAnsi" w:hAnsiTheme="minorHAnsi"/>
          <w:sz w:val="24"/>
          <w:lang w:val="de-CH"/>
        </w:rPr>
        <w:fldChar w:fldCharType="begin">
          <w:ffData>
            <w:name w:val=""/>
            <w:enabled/>
            <w:calcOnExit w:val="0"/>
            <w:textInput>
              <w:default w:val="31. Dezember 2022"/>
            </w:textInput>
          </w:ffData>
        </w:fldChar>
      </w:r>
      <w:r w:rsidR="00D83900">
        <w:rPr>
          <w:rFonts w:asciiTheme="minorHAnsi" w:hAnsiTheme="minorHAnsi"/>
          <w:sz w:val="24"/>
          <w:lang w:val="de-CH"/>
        </w:rPr>
        <w:instrText xml:space="preserve"> FORMTEXT </w:instrText>
      </w:r>
      <w:r w:rsidR="00D83900">
        <w:rPr>
          <w:rFonts w:asciiTheme="minorHAnsi" w:hAnsiTheme="minorHAnsi"/>
          <w:sz w:val="24"/>
          <w:lang w:val="de-CH"/>
        </w:rPr>
      </w:r>
      <w:r w:rsidR="00D83900">
        <w:rPr>
          <w:rFonts w:asciiTheme="minorHAnsi" w:hAnsiTheme="minorHAnsi"/>
          <w:sz w:val="24"/>
          <w:lang w:val="de-CH"/>
        </w:rPr>
        <w:fldChar w:fldCharType="separate"/>
      </w:r>
      <w:r w:rsidR="00D83900">
        <w:rPr>
          <w:rFonts w:asciiTheme="minorHAnsi" w:hAnsiTheme="minorHAnsi"/>
          <w:noProof/>
          <w:sz w:val="24"/>
          <w:lang w:val="de-CH"/>
        </w:rPr>
        <w:t>31. Dezember 2022</w:t>
      </w:r>
      <w:r w:rsidR="00D83900">
        <w:rPr>
          <w:rFonts w:asciiTheme="minorHAnsi" w:hAnsiTheme="minorHAnsi"/>
          <w:sz w:val="24"/>
          <w:lang w:val="de-CH"/>
        </w:rPr>
        <w:fldChar w:fldCharType="end"/>
      </w:r>
      <w:r w:rsidRPr="00810754">
        <w:rPr>
          <w:rFonts w:asciiTheme="minorHAnsi" w:hAnsiTheme="minorHAnsi"/>
          <w:sz w:val="24"/>
          <w:lang w:val="de-CH"/>
        </w:rPr>
        <w:t xml:space="preserve"> ein Guth</w:t>
      </w:r>
      <w:r w:rsidR="0047183E">
        <w:rPr>
          <w:rFonts w:asciiTheme="minorHAnsi" w:hAnsiTheme="minorHAnsi"/>
          <w:sz w:val="24"/>
          <w:lang w:val="de-CH"/>
        </w:rPr>
        <w:t>aben zu ihren</w:t>
      </w:r>
      <w:r w:rsidRPr="00810754">
        <w:rPr>
          <w:rFonts w:asciiTheme="minorHAnsi" w:hAnsiTheme="minorHAnsi"/>
          <w:sz w:val="24"/>
          <w:lang w:val="de-CH"/>
        </w:rPr>
        <w:t xml:space="preserve"> Gunsten von </w:t>
      </w:r>
      <w:r w:rsidR="00407658" w:rsidRPr="00810754">
        <w:rPr>
          <w:rFonts w:asciiTheme="minorHAnsi" w:hAnsiTheme="minorHAnsi"/>
          <w:sz w:val="24"/>
          <w:lang w:val="de-CH"/>
        </w:rPr>
        <w:fldChar w:fldCharType="begin">
          <w:ffData>
            <w:name w:val=""/>
            <w:enabled/>
            <w:calcOnExit w:val="0"/>
            <w:textInput>
              <w:default w:val="CHF"/>
            </w:textInput>
          </w:ffData>
        </w:fldChar>
      </w:r>
      <w:r w:rsidRPr="00810754">
        <w:rPr>
          <w:rFonts w:asciiTheme="minorHAnsi" w:hAnsiTheme="minorHAnsi"/>
          <w:sz w:val="24"/>
          <w:lang w:val="de-CH"/>
        </w:rPr>
        <w:instrText xml:space="preserve"> FORMTEXT </w:instrText>
      </w:r>
      <w:r w:rsidR="00407658" w:rsidRPr="00810754">
        <w:rPr>
          <w:rFonts w:asciiTheme="minorHAnsi" w:hAnsiTheme="minorHAnsi"/>
          <w:sz w:val="24"/>
          <w:lang w:val="de-CH"/>
        </w:rPr>
      </w:r>
      <w:r w:rsidR="00407658" w:rsidRPr="00810754">
        <w:rPr>
          <w:rFonts w:asciiTheme="minorHAnsi" w:hAnsiTheme="minorHAnsi"/>
          <w:sz w:val="24"/>
          <w:lang w:val="de-CH"/>
        </w:rPr>
        <w:fldChar w:fldCharType="separate"/>
      </w:r>
      <w:r w:rsidRPr="00810754">
        <w:rPr>
          <w:rFonts w:asciiTheme="minorHAnsi" w:hAnsiTheme="minorHAnsi"/>
          <w:noProof/>
          <w:sz w:val="24"/>
          <w:lang w:val="de-CH"/>
        </w:rPr>
        <w:t>CHF</w:t>
      </w:r>
      <w:r w:rsidR="00407658" w:rsidRPr="00810754">
        <w:rPr>
          <w:rFonts w:asciiTheme="minorHAnsi" w:hAnsiTheme="minorHAnsi"/>
          <w:sz w:val="24"/>
          <w:lang w:val="de-CH"/>
        </w:rPr>
        <w:fldChar w:fldCharType="end"/>
      </w:r>
      <w:r w:rsidRPr="00810754">
        <w:rPr>
          <w:rFonts w:asciiTheme="minorHAnsi" w:hAnsiTheme="minorHAnsi"/>
          <w:sz w:val="24"/>
          <w:lang w:val="de-CH"/>
        </w:rPr>
        <w:t xml:space="preserve"> </w:t>
      </w:r>
      <w:r w:rsidR="00281887">
        <w:rPr>
          <w:rFonts w:asciiTheme="minorHAnsi" w:hAnsiTheme="minorHAnsi"/>
          <w:sz w:val="24"/>
          <w:lang w:val="de-CH"/>
        </w:rPr>
        <w:fldChar w:fldCharType="begin">
          <w:ffData>
            <w:name w:val=""/>
            <w:enabled/>
            <w:calcOnExit w:val="0"/>
            <w:textInput>
              <w:default w:val="xx'xxx.xx"/>
            </w:textInput>
          </w:ffData>
        </w:fldChar>
      </w:r>
      <w:r w:rsidR="00281887">
        <w:rPr>
          <w:rFonts w:asciiTheme="minorHAnsi" w:hAnsiTheme="minorHAnsi"/>
          <w:sz w:val="24"/>
          <w:lang w:val="de-CH"/>
        </w:rPr>
        <w:instrText xml:space="preserve"> FORMTEXT </w:instrText>
      </w:r>
      <w:r w:rsidR="00281887">
        <w:rPr>
          <w:rFonts w:asciiTheme="minorHAnsi" w:hAnsiTheme="minorHAnsi"/>
          <w:sz w:val="24"/>
          <w:lang w:val="de-CH"/>
        </w:rPr>
      </w:r>
      <w:r w:rsidR="00281887">
        <w:rPr>
          <w:rFonts w:asciiTheme="minorHAnsi" w:hAnsiTheme="minorHAnsi"/>
          <w:sz w:val="24"/>
          <w:lang w:val="de-CH"/>
        </w:rPr>
        <w:fldChar w:fldCharType="separate"/>
      </w:r>
      <w:r w:rsidR="00281887">
        <w:rPr>
          <w:rFonts w:asciiTheme="minorHAnsi" w:hAnsiTheme="minorHAnsi"/>
          <w:noProof/>
          <w:sz w:val="24"/>
          <w:lang w:val="de-CH"/>
        </w:rPr>
        <w:t>xx'xxx.xx</w:t>
      </w:r>
      <w:r w:rsidR="00281887">
        <w:rPr>
          <w:rFonts w:asciiTheme="minorHAnsi" w:hAnsiTheme="minorHAnsi"/>
          <w:sz w:val="24"/>
          <w:lang w:val="de-CH"/>
        </w:rPr>
        <w:fldChar w:fldCharType="end"/>
      </w:r>
      <w:r w:rsidRPr="00810754">
        <w:rPr>
          <w:rFonts w:asciiTheme="minorHAnsi" w:hAnsiTheme="minorHAnsi"/>
          <w:sz w:val="24"/>
          <w:lang w:val="de-CH"/>
        </w:rPr>
        <w:t xml:space="preserve"> aus.</w:t>
      </w:r>
    </w:p>
    <w:p w14:paraId="3424419D" w14:textId="77777777" w:rsidR="004D13D1" w:rsidRPr="00810754" w:rsidRDefault="004D13D1">
      <w:pPr>
        <w:tabs>
          <w:tab w:val="left" w:pos="6804"/>
          <w:tab w:val="decimal" w:pos="8505"/>
          <w:tab w:val="right" w:pos="8931"/>
        </w:tabs>
        <w:rPr>
          <w:rFonts w:asciiTheme="minorHAnsi" w:hAnsiTheme="minorHAnsi"/>
          <w:sz w:val="12"/>
          <w:szCs w:val="12"/>
          <w:lang w:val="de-CH"/>
        </w:rPr>
      </w:pPr>
    </w:p>
    <w:p w14:paraId="6DF5F687" w14:textId="77777777" w:rsidR="004D13D1" w:rsidRPr="00810754" w:rsidRDefault="00874112">
      <w:pPr>
        <w:tabs>
          <w:tab w:val="left" w:pos="567"/>
          <w:tab w:val="left" w:pos="6804"/>
          <w:tab w:val="decimal" w:pos="8505"/>
          <w:tab w:val="right" w:pos="8931"/>
        </w:tabs>
        <w:rPr>
          <w:rFonts w:asciiTheme="minorHAnsi" w:hAnsiTheme="minorHAnsi"/>
          <w:sz w:val="24"/>
          <w:lang w:val="de-CH"/>
        </w:rPr>
      </w:pPr>
      <w:r w:rsidRPr="00810754">
        <w:rPr>
          <w:rFonts w:asciiTheme="minorHAnsi" w:hAnsiTheme="minorHAnsi"/>
          <w:sz w:val="24"/>
          <w:lang w:val="de-CH"/>
        </w:rPr>
        <w:t xml:space="preserve">Sollten Ihre Aufzeichnungen von den </w:t>
      </w:r>
      <w:r w:rsidR="00810754" w:rsidRPr="00810754">
        <w:rPr>
          <w:rFonts w:asciiTheme="minorHAnsi" w:hAnsiTheme="minorHAnsi"/>
          <w:sz w:val="24"/>
          <w:lang w:val="de-CH"/>
        </w:rPr>
        <w:t>unsrigen</w:t>
      </w:r>
      <w:r w:rsidRPr="00810754">
        <w:rPr>
          <w:rFonts w:asciiTheme="minorHAnsi" w:hAnsiTheme="minorHAnsi"/>
          <w:sz w:val="24"/>
          <w:lang w:val="de-CH"/>
        </w:rPr>
        <w:t xml:space="preserve"> abweichen, bitten wir Sie, die Differenzen direkt auf dem Kontoauszug zu vermerke</w:t>
      </w:r>
      <w:r w:rsidR="00470039">
        <w:rPr>
          <w:rFonts w:asciiTheme="minorHAnsi" w:hAnsiTheme="minorHAnsi"/>
          <w:sz w:val="24"/>
          <w:lang w:val="de-CH"/>
        </w:rPr>
        <w:t xml:space="preserve">n oder den Saldo mittels einer </w:t>
      </w:r>
      <w:r w:rsidRPr="00810754">
        <w:rPr>
          <w:rFonts w:asciiTheme="minorHAnsi" w:hAnsiTheme="minorHAnsi"/>
          <w:sz w:val="24"/>
          <w:lang w:val="de-CH"/>
        </w:rPr>
        <w:t>eigenen Aufstellung zu dokumentieren.</w:t>
      </w:r>
    </w:p>
    <w:p w14:paraId="0FFF98B9" w14:textId="77777777" w:rsidR="004D13D1" w:rsidRPr="00810754" w:rsidRDefault="004D13D1">
      <w:pPr>
        <w:tabs>
          <w:tab w:val="left" w:pos="567"/>
          <w:tab w:val="left" w:pos="6804"/>
          <w:tab w:val="decimal" w:pos="8505"/>
          <w:tab w:val="right" w:pos="8931"/>
        </w:tabs>
        <w:rPr>
          <w:rFonts w:asciiTheme="minorHAnsi" w:hAnsiTheme="minorHAnsi"/>
          <w:sz w:val="12"/>
          <w:szCs w:val="12"/>
          <w:lang w:val="de-CH"/>
        </w:rPr>
      </w:pPr>
    </w:p>
    <w:p w14:paraId="5B92B876" w14:textId="77777777" w:rsidR="004D13D1" w:rsidRPr="00810754" w:rsidRDefault="00874112">
      <w:pPr>
        <w:tabs>
          <w:tab w:val="left" w:pos="567"/>
          <w:tab w:val="left" w:pos="6804"/>
          <w:tab w:val="decimal" w:pos="8505"/>
          <w:tab w:val="right" w:pos="8931"/>
        </w:tabs>
        <w:rPr>
          <w:rFonts w:asciiTheme="minorHAnsi" w:hAnsiTheme="minorHAnsi"/>
          <w:sz w:val="24"/>
          <w:lang w:val="de-CH"/>
        </w:rPr>
      </w:pPr>
      <w:r w:rsidRPr="00810754">
        <w:rPr>
          <w:rFonts w:asciiTheme="minorHAnsi" w:hAnsiTheme="minorHAnsi"/>
          <w:sz w:val="24"/>
          <w:lang w:val="de-CH"/>
        </w:rPr>
        <w:t>Das Doppel dieser Bestätigung und des Kontoauszuges senden Sie bitte unterz</w:t>
      </w:r>
      <w:r w:rsidR="00810754" w:rsidRPr="00810754">
        <w:rPr>
          <w:rFonts w:asciiTheme="minorHAnsi" w:hAnsiTheme="minorHAnsi"/>
          <w:sz w:val="24"/>
          <w:lang w:val="de-CH"/>
        </w:rPr>
        <w:t>e</w:t>
      </w:r>
      <w:r w:rsidRPr="00810754">
        <w:rPr>
          <w:rFonts w:asciiTheme="minorHAnsi" w:hAnsiTheme="minorHAnsi"/>
          <w:sz w:val="24"/>
          <w:lang w:val="de-CH"/>
        </w:rPr>
        <w:t>ichnet an folgende Adresse:</w:t>
      </w:r>
    </w:p>
    <w:p w14:paraId="26BB7D1B" w14:textId="77777777" w:rsidR="004D13D1" w:rsidRPr="00810754" w:rsidRDefault="004D13D1">
      <w:pPr>
        <w:tabs>
          <w:tab w:val="left" w:pos="567"/>
          <w:tab w:val="left" w:pos="6804"/>
          <w:tab w:val="decimal" w:pos="8505"/>
          <w:tab w:val="right" w:pos="8931"/>
        </w:tabs>
        <w:rPr>
          <w:rFonts w:asciiTheme="minorHAnsi" w:hAnsiTheme="minorHAnsi"/>
          <w:sz w:val="12"/>
          <w:szCs w:val="12"/>
          <w:lang w:val="de-CH"/>
        </w:rPr>
      </w:pPr>
    </w:p>
    <w:p w14:paraId="01BB406A" w14:textId="77777777" w:rsidR="004D13D1" w:rsidRPr="00810754" w:rsidRDefault="00470039">
      <w:pPr>
        <w:ind w:left="567"/>
        <w:rPr>
          <w:rFonts w:asciiTheme="minorHAnsi" w:hAnsiTheme="minorHAnsi"/>
          <w:sz w:val="22"/>
          <w:szCs w:val="22"/>
          <w:lang w:val="de-CH"/>
        </w:rPr>
      </w:pPr>
      <w:r>
        <w:rPr>
          <w:rFonts w:asciiTheme="minorHAnsi" w:hAnsiTheme="minorHAnsi"/>
          <w:sz w:val="22"/>
          <w:szCs w:val="22"/>
          <w:lang w:val="de-CH"/>
        </w:rPr>
        <w:t>Solidis Revisions</w:t>
      </w:r>
      <w:r w:rsidR="00874112" w:rsidRPr="00810754">
        <w:rPr>
          <w:rFonts w:asciiTheme="minorHAnsi" w:hAnsiTheme="minorHAnsi"/>
          <w:sz w:val="22"/>
          <w:szCs w:val="22"/>
          <w:lang w:val="de-CH"/>
        </w:rPr>
        <w:t xml:space="preserve"> AG</w:t>
      </w:r>
    </w:p>
    <w:p w14:paraId="07A2E08D" w14:textId="77777777" w:rsidR="005606DF" w:rsidRPr="00810754" w:rsidRDefault="005606DF" w:rsidP="005606DF">
      <w:pPr>
        <w:ind w:left="567"/>
        <w:rPr>
          <w:rFonts w:asciiTheme="minorHAnsi" w:hAnsiTheme="minorHAnsi"/>
          <w:sz w:val="22"/>
          <w:szCs w:val="22"/>
          <w:lang w:val="de-CH"/>
        </w:rPr>
      </w:pPr>
      <w:r w:rsidRPr="00EB1A68">
        <w:rPr>
          <w:rFonts w:asciiTheme="minorHAnsi" w:hAnsiTheme="minorHAnsi"/>
          <w:sz w:val="22"/>
          <w:szCs w:val="22"/>
          <w:highlight w:val="lightGray"/>
          <w:lang w:val="de-CH"/>
        </w:rPr>
        <w:t>Ansprechperson Name Vorname</w:t>
      </w:r>
    </w:p>
    <w:p w14:paraId="0E8D43FD" w14:textId="77777777" w:rsidR="004D13D1" w:rsidRPr="00810754" w:rsidRDefault="00470039">
      <w:pPr>
        <w:ind w:left="567"/>
        <w:rPr>
          <w:rFonts w:asciiTheme="minorHAnsi" w:hAnsiTheme="minorHAnsi"/>
          <w:sz w:val="22"/>
          <w:szCs w:val="22"/>
          <w:lang w:val="de-CH"/>
        </w:rPr>
      </w:pPr>
      <w:r>
        <w:rPr>
          <w:rFonts w:asciiTheme="minorHAnsi" w:hAnsiTheme="minorHAnsi"/>
          <w:sz w:val="22"/>
          <w:szCs w:val="22"/>
          <w:lang w:val="de-CH"/>
        </w:rPr>
        <w:t>Martin-</w:t>
      </w:r>
      <w:proofErr w:type="spellStart"/>
      <w:r>
        <w:rPr>
          <w:rFonts w:asciiTheme="minorHAnsi" w:hAnsiTheme="minorHAnsi"/>
          <w:sz w:val="22"/>
          <w:szCs w:val="22"/>
          <w:lang w:val="de-CH"/>
        </w:rPr>
        <w:t>Disteli</w:t>
      </w:r>
      <w:proofErr w:type="spellEnd"/>
      <w:r>
        <w:rPr>
          <w:rFonts w:asciiTheme="minorHAnsi" w:hAnsiTheme="minorHAnsi"/>
          <w:sz w:val="22"/>
          <w:szCs w:val="22"/>
          <w:lang w:val="de-CH"/>
        </w:rPr>
        <w:t>-Strasse 9</w:t>
      </w:r>
    </w:p>
    <w:p w14:paraId="5C76054F" w14:textId="77777777" w:rsidR="00810754" w:rsidRPr="00810754" w:rsidRDefault="00810754">
      <w:pPr>
        <w:ind w:left="567"/>
        <w:rPr>
          <w:rFonts w:asciiTheme="minorHAnsi" w:hAnsiTheme="minorHAnsi"/>
          <w:sz w:val="22"/>
          <w:szCs w:val="22"/>
          <w:lang w:val="de-CH"/>
        </w:rPr>
      </w:pPr>
      <w:r w:rsidRPr="00810754">
        <w:rPr>
          <w:rFonts w:asciiTheme="minorHAnsi" w:hAnsiTheme="minorHAnsi"/>
          <w:sz w:val="22"/>
          <w:szCs w:val="22"/>
          <w:lang w:val="de-CH"/>
        </w:rPr>
        <w:t>Postfach</w:t>
      </w:r>
    </w:p>
    <w:p w14:paraId="36B6926F" w14:textId="77777777" w:rsidR="004D13D1" w:rsidRDefault="00874112">
      <w:pPr>
        <w:ind w:left="567"/>
        <w:rPr>
          <w:rFonts w:asciiTheme="minorHAnsi" w:hAnsiTheme="minorHAnsi"/>
          <w:sz w:val="22"/>
          <w:szCs w:val="22"/>
          <w:lang w:val="de-CH"/>
        </w:rPr>
      </w:pPr>
      <w:r w:rsidRPr="00810754">
        <w:rPr>
          <w:rFonts w:asciiTheme="minorHAnsi" w:hAnsiTheme="minorHAnsi"/>
          <w:sz w:val="22"/>
          <w:szCs w:val="22"/>
          <w:lang w:val="de-CH"/>
        </w:rPr>
        <w:t>460</w:t>
      </w:r>
      <w:r w:rsidR="00810754" w:rsidRPr="00810754">
        <w:rPr>
          <w:rFonts w:asciiTheme="minorHAnsi" w:hAnsiTheme="minorHAnsi"/>
          <w:sz w:val="22"/>
          <w:szCs w:val="22"/>
          <w:lang w:val="de-CH"/>
        </w:rPr>
        <w:t>1</w:t>
      </w:r>
      <w:r w:rsidRPr="00810754">
        <w:rPr>
          <w:rFonts w:asciiTheme="minorHAnsi" w:hAnsiTheme="minorHAnsi"/>
          <w:sz w:val="22"/>
          <w:szCs w:val="22"/>
          <w:lang w:val="de-CH"/>
        </w:rPr>
        <w:t xml:space="preserve"> Olten</w:t>
      </w:r>
    </w:p>
    <w:p w14:paraId="151C8FAF" w14:textId="77777777" w:rsidR="00C12946" w:rsidRDefault="00C12946">
      <w:pPr>
        <w:ind w:left="567"/>
        <w:rPr>
          <w:rFonts w:asciiTheme="minorHAnsi" w:hAnsiTheme="minorHAnsi"/>
          <w:sz w:val="22"/>
          <w:szCs w:val="22"/>
          <w:lang w:val="de-CH"/>
        </w:rPr>
      </w:pPr>
    </w:p>
    <w:p w14:paraId="03C0DA82" w14:textId="77777777" w:rsidR="00C12946" w:rsidRPr="00810754" w:rsidRDefault="00C12946">
      <w:pPr>
        <w:ind w:left="567"/>
        <w:rPr>
          <w:rFonts w:asciiTheme="minorHAnsi" w:hAnsiTheme="minorHAnsi"/>
          <w:sz w:val="22"/>
          <w:szCs w:val="22"/>
          <w:lang w:val="de-CH"/>
        </w:rPr>
      </w:pPr>
      <w:r>
        <w:rPr>
          <w:rFonts w:asciiTheme="minorHAnsi" w:hAnsiTheme="minorHAnsi"/>
          <w:sz w:val="22"/>
          <w:szCs w:val="22"/>
          <w:lang w:val="de-CH"/>
        </w:rPr>
        <w:t xml:space="preserve">E-Mail: </w:t>
      </w:r>
      <w:r w:rsidR="005606DF" w:rsidRPr="00975936">
        <w:rPr>
          <w:rFonts w:asciiTheme="minorHAnsi" w:hAnsiTheme="minorHAnsi"/>
          <w:sz w:val="22"/>
          <w:szCs w:val="22"/>
          <w:highlight w:val="lightGray"/>
          <w:lang w:val="de-CH"/>
        </w:rPr>
        <w:t>x.xxxx@solidis.ch</w:t>
      </w:r>
    </w:p>
    <w:p w14:paraId="188B6DF8" w14:textId="77777777" w:rsidR="004D13D1" w:rsidRPr="00810754" w:rsidRDefault="004D13D1">
      <w:pPr>
        <w:rPr>
          <w:rFonts w:asciiTheme="minorHAnsi" w:hAnsiTheme="minorHAnsi"/>
          <w:sz w:val="12"/>
          <w:szCs w:val="12"/>
          <w:lang w:val="de-CH"/>
        </w:rPr>
      </w:pPr>
    </w:p>
    <w:p w14:paraId="3806742C" w14:textId="77777777" w:rsidR="004D13D1" w:rsidRPr="00810754" w:rsidRDefault="004D13D1">
      <w:pPr>
        <w:rPr>
          <w:rFonts w:asciiTheme="minorHAnsi" w:hAnsiTheme="minorHAnsi"/>
          <w:sz w:val="12"/>
          <w:szCs w:val="12"/>
          <w:lang w:val="de-CH"/>
        </w:rPr>
      </w:pPr>
    </w:p>
    <w:p w14:paraId="6AA394D9" w14:textId="77777777" w:rsidR="004D13D1" w:rsidRPr="00810754" w:rsidRDefault="00810754">
      <w:pPr>
        <w:rPr>
          <w:rFonts w:asciiTheme="minorHAnsi" w:hAnsiTheme="minorHAnsi"/>
          <w:sz w:val="24"/>
          <w:lang w:val="de-CH"/>
        </w:rPr>
      </w:pPr>
      <w:r w:rsidRPr="00810754">
        <w:rPr>
          <w:rFonts w:asciiTheme="minorHAnsi" w:hAnsiTheme="minorHAnsi"/>
          <w:sz w:val="24"/>
          <w:lang w:val="de-CH"/>
        </w:rPr>
        <w:t>F</w:t>
      </w:r>
      <w:r w:rsidR="00874112" w:rsidRPr="00810754">
        <w:rPr>
          <w:rFonts w:asciiTheme="minorHAnsi" w:hAnsiTheme="minorHAnsi"/>
          <w:sz w:val="24"/>
          <w:lang w:val="de-CH"/>
        </w:rPr>
        <w:t>reundliche Grüsse</w:t>
      </w:r>
    </w:p>
    <w:p w14:paraId="20923302" w14:textId="77777777" w:rsidR="004D13D1" w:rsidRPr="00810754" w:rsidRDefault="004D13D1">
      <w:pPr>
        <w:rPr>
          <w:rFonts w:asciiTheme="minorHAnsi" w:hAnsiTheme="minorHAnsi"/>
          <w:sz w:val="12"/>
          <w:szCs w:val="12"/>
          <w:lang w:val="de-CH"/>
        </w:rPr>
      </w:pPr>
    </w:p>
    <w:p w14:paraId="23BB95F7" w14:textId="77777777" w:rsidR="004D13D1" w:rsidRPr="00810754" w:rsidRDefault="00407658">
      <w:pPr>
        <w:rPr>
          <w:rFonts w:asciiTheme="minorHAnsi" w:hAnsiTheme="minorHAnsi"/>
          <w:b/>
          <w:sz w:val="24"/>
          <w:lang w:val="de-CH"/>
        </w:rPr>
      </w:pPr>
      <w:r w:rsidRPr="00810754">
        <w:rPr>
          <w:rFonts w:asciiTheme="minorHAnsi" w:hAnsiTheme="minorHAnsi"/>
          <w:b/>
          <w:sz w:val="24"/>
          <w:lang w:val="de-CH"/>
        </w:rPr>
        <w:fldChar w:fldCharType="begin">
          <w:ffData>
            <w:name w:val=""/>
            <w:enabled/>
            <w:calcOnExit w:val="0"/>
            <w:textInput>
              <w:default w:val="Firma"/>
            </w:textInput>
          </w:ffData>
        </w:fldChar>
      </w:r>
      <w:r w:rsidR="00874112" w:rsidRPr="00810754">
        <w:rPr>
          <w:rFonts w:asciiTheme="minorHAnsi" w:hAnsiTheme="minorHAnsi"/>
          <w:b/>
          <w:sz w:val="24"/>
          <w:lang w:val="de-CH"/>
        </w:rPr>
        <w:instrText xml:space="preserve"> FORMTEXT </w:instrText>
      </w:r>
      <w:r w:rsidRPr="00810754">
        <w:rPr>
          <w:rFonts w:asciiTheme="minorHAnsi" w:hAnsiTheme="minorHAnsi"/>
          <w:b/>
          <w:sz w:val="24"/>
          <w:lang w:val="de-CH"/>
        </w:rPr>
      </w:r>
      <w:r w:rsidRPr="00810754">
        <w:rPr>
          <w:rFonts w:asciiTheme="minorHAnsi" w:hAnsiTheme="minorHAnsi"/>
          <w:b/>
          <w:sz w:val="24"/>
          <w:lang w:val="de-CH"/>
        </w:rPr>
        <w:fldChar w:fldCharType="separate"/>
      </w:r>
      <w:r w:rsidR="00874112" w:rsidRPr="00810754">
        <w:rPr>
          <w:rFonts w:asciiTheme="minorHAnsi" w:hAnsiTheme="minorHAnsi"/>
          <w:b/>
          <w:noProof/>
          <w:sz w:val="24"/>
          <w:lang w:val="de-CH"/>
        </w:rPr>
        <w:t>Firma</w:t>
      </w:r>
      <w:r w:rsidRPr="00810754">
        <w:rPr>
          <w:rFonts w:asciiTheme="minorHAnsi" w:hAnsiTheme="minorHAnsi"/>
          <w:b/>
          <w:sz w:val="24"/>
          <w:lang w:val="de-CH"/>
        </w:rPr>
        <w:fldChar w:fldCharType="end"/>
      </w:r>
    </w:p>
    <w:p w14:paraId="6E74EE15" w14:textId="77777777" w:rsidR="004D13D1" w:rsidRPr="00810754" w:rsidRDefault="004D13D1">
      <w:pPr>
        <w:rPr>
          <w:rFonts w:asciiTheme="minorHAnsi" w:hAnsiTheme="minorHAnsi"/>
          <w:sz w:val="24"/>
          <w:lang w:val="de-CH"/>
        </w:rPr>
      </w:pPr>
    </w:p>
    <w:p w14:paraId="16DE952A" w14:textId="77777777" w:rsidR="004D13D1" w:rsidRPr="00810754" w:rsidRDefault="004D13D1">
      <w:pPr>
        <w:rPr>
          <w:rFonts w:asciiTheme="minorHAnsi" w:hAnsiTheme="minorHAnsi"/>
          <w:sz w:val="24"/>
          <w:lang w:val="de-CH"/>
        </w:rPr>
      </w:pPr>
    </w:p>
    <w:p w14:paraId="740D37B5" w14:textId="77777777" w:rsidR="004D13D1" w:rsidRPr="00810754" w:rsidRDefault="00407658">
      <w:pPr>
        <w:tabs>
          <w:tab w:val="left" w:pos="1985"/>
        </w:tabs>
        <w:rPr>
          <w:rFonts w:asciiTheme="minorHAnsi" w:hAnsiTheme="minorHAnsi"/>
          <w:sz w:val="24"/>
          <w:lang w:val="de-CH"/>
        </w:rPr>
      </w:pPr>
      <w:r w:rsidRPr="00810754">
        <w:rPr>
          <w:rFonts w:asciiTheme="minorHAnsi" w:hAnsiTheme="minorHAnsi"/>
          <w:sz w:val="24"/>
          <w:lang w:val="de-CH"/>
        </w:rPr>
        <w:fldChar w:fldCharType="begin">
          <w:ffData>
            <w:name w:val="Text10"/>
            <w:enabled/>
            <w:calcOnExit w:val="0"/>
            <w:textInput>
              <w:default w:val="Unterschrift 1"/>
            </w:textInput>
          </w:ffData>
        </w:fldChar>
      </w:r>
      <w:bookmarkStart w:id="7" w:name="Text10"/>
      <w:r w:rsidR="00874112" w:rsidRPr="00810754">
        <w:rPr>
          <w:rFonts w:asciiTheme="minorHAnsi" w:hAnsiTheme="minorHAnsi"/>
          <w:sz w:val="24"/>
          <w:lang w:val="de-CH"/>
        </w:rPr>
        <w:instrText xml:space="preserve"> FORMTEXT </w:instrText>
      </w:r>
      <w:r w:rsidRPr="00810754">
        <w:rPr>
          <w:rFonts w:asciiTheme="minorHAnsi" w:hAnsiTheme="minorHAnsi"/>
          <w:sz w:val="24"/>
          <w:lang w:val="de-CH"/>
        </w:rPr>
      </w:r>
      <w:r w:rsidRPr="00810754">
        <w:rPr>
          <w:rFonts w:asciiTheme="minorHAnsi" w:hAnsiTheme="minorHAnsi"/>
          <w:sz w:val="24"/>
          <w:lang w:val="de-CH"/>
        </w:rPr>
        <w:fldChar w:fldCharType="separate"/>
      </w:r>
      <w:r w:rsidR="00874112" w:rsidRPr="00810754">
        <w:rPr>
          <w:rFonts w:asciiTheme="minorHAnsi" w:hAnsiTheme="minorHAnsi"/>
          <w:noProof/>
          <w:sz w:val="24"/>
          <w:lang w:val="de-CH"/>
        </w:rPr>
        <w:t>Unterschrift 1</w:t>
      </w:r>
      <w:r w:rsidRPr="00810754">
        <w:rPr>
          <w:rFonts w:asciiTheme="minorHAnsi" w:hAnsiTheme="minorHAnsi"/>
          <w:sz w:val="24"/>
          <w:lang w:val="de-CH"/>
        </w:rPr>
        <w:fldChar w:fldCharType="end"/>
      </w:r>
      <w:bookmarkEnd w:id="7"/>
      <w:r w:rsidR="00874112" w:rsidRPr="00810754">
        <w:rPr>
          <w:rFonts w:asciiTheme="minorHAnsi" w:hAnsiTheme="minorHAnsi"/>
          <w:sz w:val="24"/>
          <w:lang w:val="de-CH"/>
        </w:rPr>
        <w:tab/>
      </w:r>
      <w:r w:rsidRPr="00810754">
        <w:rPr>
          <w:rFonts w:asciiTheme="minorHAnsi" w:hAnsiTheme="minorHAnsi"/>
          <w:sz w:val="24"/>
          <w:lang w:val="de-CH"/>
        </w:rPr>
        <w:fldChar w:fldCharType="begin">
          <w:ffData>
            <w:name w:val="Text11"/>
            <w:enabled/>
            <w:calcOnExit w:val="0"/>
            <w:textInput>
              <w:default w:val="Unterschrift 2"/>
            </w:textInput>
          </w:ffData>
        </w:fldChar>
      </w:r>
      <w:bookmarkStart w:id="8" w:name="Text11"/>
      <w:r w:rsidR="00874112" w:rsidRPr="00810754">
        <w:rPr>
          <w:rFonts w:asciiTheme="minorHAnsi" w:hAnsiTheme="minorHAnsi"/>
          <w:sz w:val="24"/>
          <w:lang w:val="de-CH"/>
        </w:rPr>
        <w:instrText xml:space="preserve"> FORMTEXT </w:instrText>
      </w:r>
      <w:r w:rsidRPr="00810754">
        <w:rPr>
          <w:rFonts w:asciiTheme="minorHAnsi" w:hAnsiTheme="minorHAnsi"/>
          <w:sz w:val="24"/>
          <w:lang w:val="de-CH"/>
        </w:rPr>
      </w:r>
      <w:r w:rsidRPr="00810754">
        <w:rPr>
          <w:rFonts w:asciiTheme="minorHAnsi" w:hAnsiTheme="minorHAnsi"/>
          <w:sz w:val="24"/>
          <w:lang w:val="de-CH"/>
        </w:rPr>
        <w:fldChar w:fldCharType="separate"/>
      </w:r>
      <w:r w:rsidR="00874112" w:rsidRPr="00810754">
        <w:rPr>
          <w:rFonts w:asciiTheme="minorHAnsi" w:hAnsiTheme="minorHAnsi"/>
          <w:noProof/>
          <w:sz w:val="24"/>
          <w:lang w:val="de-CH"/>
        </w:rPr>
        <w:t>Unterschrift 2</w:t>
      </w:r>
      <w:r w:rsidRPr="00810754">
        <w:rPr>
          <w:rFonts w:asciiTheme="minorHAnsi" w:hAnsiTheme="minorHAnsi"/>
          <w:sz w:val="24"/>
          <w:lang w:val="de-CH"/>
        </w:rPr>
        <w:fldChar w:fldCharType="end"/>
      </w:r>
      <w:bookmarkEnd w:id="8"/>
    </w:p>
    <w:p w14:paraId="3A1F1796" w14:textId="77777777" w:rsidR="004D13D1" w:rsidRPr="00810754" w:rsidRDefault="00407658">
      <w:pPr>
        <w:tabs>
          <w:tab w:val="left" w:pos="1985"/>
        </w:tabs>
        <w:rPr>
          <w:rFonts w:asciiTheme="minorHAnsi" w:hAnsiTheme="minorHAnsi"/>
          <w:lang w:val="de-CH"/>
        </w:rPr>
      </w:pPr>
      <w:r w:rsidRPr="00810754">
        <w:rPr>
          <w:rFonts w:asciiTheme="minorHAnsi" w:hAnsiTheme="minorHAnsi"/>
          <w:sz w:val="16"/>
          <w:lang w:val="de-CH"/>
        </w:rPr>
        <w:fldChar w:fldCharType="begin">
          <w:ffData>
            <w:name w:val="Text12"/>
            <w:enabled/>
            <w:calcOnExit w:val="0"/>
            <w:textInput>
              <w:default w:val="Titel 1"/>
            </w:textInput>
          </w:ffData>
        </w:fldChar>
      </w:r>
      <w:bookmarkStart w:id="9" w:name="Text12"/>
      <w:r w:rsidR="00874112" w:rsidRPr="00810754">
        <w:rPr>
          <w:rFonts w:asciiTheme="minorHAnsi" w:hAnsiTheme="minorHAnsi"/>
          <w:sz w:val="16"/>
          <w:lang w:val="de-CH"/>
        </w:rPr>
        <w:instrText xml:space="preserve"> FORMTEXT </w:instrText>
      </w:r>
      <w:r w:rsidRPr="00810754">
        <w:rPr>
          <w:rFonts w:asciiTheme="minorHAnsi" w:hAnsiTheme="minorHAnsi"/>
          <w:sz w:val="16"/>
          <w:lang w:val="de-CH"/>
        </w:rPr>
      </w:r>
      <w:r w:rsidRPr="00810754">
        <w:rPr>
          <w:rFonts w:asciiTheme="minorHAnsi" w:hAnsiTheme="minorHAnsi"/>
          <w:sz w:val="16"/>
          <w:lang w:val="de-CH"/>
        </w:rPr>
        <w:fldChar w:fldCharType="separate"/>
      </w:r>
      <w:r w:rsidR="00874112" w:rsidRPr="00810754">
        <w:rPr>
          <w:rFonts w:asciiTheme="minorHAnsi" w:hAnsiTheme="minorHAnsi"/>
          <w:noProof/>
          <w:sz w:val="16"/>
          <w:lang w:val="de-CH"/>
        </w:rPr>
        <w:t>Titel 1</w:t>
      </w:r>
      <w:r w:rsidRPr="00810754">
        <w:rPr>
          <w:rFonts w:asciiTheme="minorHAnsi" w:hAnsiTheme="minorHAnsi"/>
          <w:sz w:val="16"/>
          <w:lang w:val="de-CH"/>
        </w:rPr>
        <w:fldChar w:fldCharType="end"/>
      </w:r>
      <w:bookmarkEnd w:id="9"/>
      <w:r w:rsidR="00874112" w:rsidRPr="00810754">
        <w:rPr>
          <w:rFonts w:asciiTheme="minorHAnsi" w:hAnsiTheme="minorHAnsi"/>
          <w:sz w:val="16"/>
          <w:lang w:val="de-CH"/>
        </w:rPr>
        <w:tab/>
      </w:r>
      <w:r w:rsidRPr="00810754">
        <w:rPr>
          <w:rFonts w:asciiTheme="minorHAnsi" w:hAnsiTheme="minorHAnsi"/>
          <w:sz w:val="16"/>
          <w:lang w:val="de-CH"/>
        </w:rPr>
        <w:fldChar w:fldCharType="begin">
          <w:ffData>
            <w:name w:val="Text13"/>
            <w:enabled/>
            <w:calcOnExit w:val="0"/>
            <w:textInput>
              <w:default w:val="Titel 2"/>
            </w:textInput>
          </w:ffData>
        </w:fldChar>
      </w:r>
      <w:bookmarkStart w:id="10" w:name="Text13"/>
      <w:r w:rsidR="00874112" w:rsidRPr="00810754">
        <w:rPr>
          <w:rFonts w:asciiTheme="minorHAnsi" w:hAnsiTheme="minorHAnsi"/>
          <w:sz w:val="16"/>
          <w:lang w:val="de-CH"/>
        </w:rPr>
        <w:instrText xml:space="preserve"> FORMTEXT </w:instrText>
      </w:r>
      <w:r w:rsidRPr="00810754">
        <w:rPr>
          <w:rFonts w:asciiTheme="minorHAnsi" w:hAnsiTheme="minorHAnsi"/>
          <w:sz w:val="16"/>
          <w:lang w:val="de-CH"/>
        </w:rPr>
      </w:r>
      <w:r w:rsidRPr="00810754">
        <w:rPr>
          <w:rFonts w:asciiTheme="minorHAnsi" w:hAnsiTheme="minorHAnsi"/>
          <w:sz w:val="16"/>
          <w:lang w:val="de-CH"/>
        </w:rPr>
        <w:fldChar w:fldCharType="separate"/>
      </w:r>
      <w:r w:rsidR="00874112" w:rsidRPr="00810754">
        <w:rPr>
          <w:rFonts w:asciiTheme="minorHAnsi" w:hAnsiTheme="minorHAnsi"/>
          <w:noProof/>
          <w:sz w:val="16"/>
          <w:lang w:val="de-CH"/>
        </w:rPr>
        <w:t>Titel 2</w:t>
      </w:r>
      <w:r w:rsidRPr="00810754">
        <w:rPr>
          <w:rFonts w:asciiTheme="minorHAnsi" w:hAnsiTheme="minorHAnsi"/>
          <w:sz w:val="16"/>
          <w:lang w:val="de-CH"/>
        </w:rPr>
        <w:fldChar w:fldCharType="end"/>
      </w:r>
      <w:bookmarkEnd w:id="10"/>
    </w:p>
    <w:p w14:paraId="55D8A0A5" w14:textId="77777777" w:rsidR="00E42FAD" w:rsidRPr="00810754" w:rsidRDefault="00E42FAD">
      <w:pPr>
        <w:rPr>
          <w:rFonts w:asciiTheme="minorHAnsi" w:hAnsiTheme="minorHAnsi"/>
          <w:sz w:val="24"/>
          <w:lang w:val="de-CH"/>
        </w:rPr>
      </w:pPr>
    </w:p>
    <w:sectPr w:rsidR="00E42FAD" w:rsidRPr="00810754" w:rsidSect="004D13D1">
      <w:headerReference w:type="default" r:id="rId8"/>
      <w:footerReference w:type="default" r:id="rId9"/>
      <w:footerReference w:type="first" r:id="rId10"/>
      <w:pgSz w:w="11907" w:h="16840" w:code="9"/>
      <w:pgMar w:top="1843" w:right="1418" w:bottom="1985" w:left="1560" w:header="851" w:footer="57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3C52B" w14:textId="77777777" w:rsidR="00104AC6" w:rsidRDefault="00104AC6">
      <w:r>
        <w:separator/>
      </w:r>
    </w:p>
  </w:endnote>
  <w:endnote w:type="continuationSeparator" w:id="0">
    <w:p w14:paraId="14CBC161" w14:textId="77777777" w:rsidR="00104AC6" w:rsidRDefault="00104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-01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AB5EF" w14:textId="77777777" w:rsidR="004D13D1" w:rsidRDefault="00E96E21">
    <w:pPr>
      <w:pStyle w:val="Fuzeile"/>
      <w:rPr>
        <w:b/>
      </w:rPr>
    </w:pPr>
    <w:r>
      <w:rPr>
        <w:b/>
      </w:rPr>
      <w:fldChar w:fldCharType="begin"/>
    </w:r>
    <w:r>
      <w:rPr>
        <w:b/>
      </w:rPr>
      <w:instrText xml:space="preserve"> KEYWORDS  \* MERGEFORMAT </w:instrText>
    </w:r>
    <w:r>
      <w:rPr>
        <w:b/>
      </w:rPr>
      <w:fldChar w:fldCharType="separate"/>
    </w:r>
    <w:r w:rsidR="00281887" w:rsidRPr="00281887">
      <w:rPr>
        <w:b/>
      </w:rPr>
      <w:t>Olten</w:t>
    </w:r>
    <w:r>
      <w:rPr>
        <w:b/>
      </w:rPr>
      <w:fldChar w:fldCharType="end"/>
    </w:r>
    <w:r w:rsidR="00874112">
      <w:rPr>
        <w:b/>
      </w:rPr>
      <w:t xml:space="preserve">, </w:t>
    </w:r>
    <w:r w:rsidR="00407658">
      <w:rPr>
        <w:b/>
      </w:rPr>
      <w:fldChar w:fldCharType="begin"/>
    </w:r>
    <w:r w:rsidR="00874112">
      <w:rPr>
        <w:b/>
      </w:rPr>
      <w:instrText>DATE \@ "d. MMMM yyyy"</w:instrText>
    </w:r>
    <w:r w:rsidR="00407658">
      <w:rPr>
        <w:b/>
      </w:rPr>
      <w:fldChar w:fldCharType="separate"/>
    </w:r>
    <w:r w:rsidR="00D83900">
      <w:rPr>
        <w:b/>
        <w:noProof/>
      </w:rPr>
      <w:t>20. Dezember 2022</w:t>
    </w:r>
    <w:r w:rsidR="00407658">
      <w:rPr>
        <w:b/>
      </w:rPr>
      <w:fldChar w:fldCharType="end"/>
    </w:r>
    <w:r w:rsidR="00874112">
      <w:rPr>
        <w:b/>
      </w:rPr>
      <w:t xml:space="preserve">  </w:t>
    </w:r>
    <w:r w:rsidR="00407658">
      <w:rPr>
        <w:b/>
      </w:rPr>
      <w:fldChar w:fldCharType="begin"/>
    </w:r>
    <w:r w:rsidR="00874112">
      <w:rPr>
        <w:b/>
      </w:rPr>
      <w:instrText xml:space="preserve"> DOCPROPERTY "Manager"  \* MERGEFORMAT </w:instrText>
    </w:r>
    <w:r w:rsidR="00407658">
      <w:rPr>
        <w:b/>
      </w:rPr>
      <w:fldChar w:fldCharType="end"/>
    </w:r>
    <w:r>
      <w:rPr>
        <w:b/>
        <w:noProof/>
      </w:rPr>
      <w:fldChar w:fldCharType="begin"/>
    </w:r>
    <w:r>
      <w:rPr>
        <w:b/>
        <w:noProof/>
      </w:rPr>
      <w:instrText xml:space="preserve"> USERINITIALS  \* MERGEFORMAT </w:instrText>
    </w:r>
    <w:r>
      <w:rPr>
        <w:b/>
        <w:noProof/>
      </w:rPr>
      <w:fldChar w:fldCharType="separate"/>
    </w:r>
    <w:r w:rsidR="00281887" w:rsidRPr="00281887">
      <w:rPr>
        <w:b/>
        <w:noProof/>
      </w:rPr>
      <w:t>Fr</w:t>
    </w:r>
    <w:r>
      <w:rPr>
        <w:b/>
        <w:noProof/>
      </w:rPr>
      <w:fldChar w:fldCharType="end"/>
    </w:r>
    <w:r w:rsidR="00874112">
      <w:rPr>
        <w:b/>
      </w:rPr>
      <w:t xml:space="preserve"> </w:t>
    </w:r>
  </w:p>
  <w:p w14:paraId="58D27361" w14:textId="77777777" w:rsidR="004D13D1" w:rsidRDefault="00E96E21">
    <w:pPr>
      <w:pStyle w:val="Fuzeile"/>
      <w:rPr>
        <w:sz w:val="12"/>
      </w:rPr>
    </w:pPr>
    <w:r>
      <w:rPr>
        <w:noProof/>
        <w:sz w:val="12"/>
      </w:rPr>
      <w:fldChar w:fldCharType="begin"/>
    </w:r>
    <w:r>
      <w:rPr>
        <w:noProof/>
        <w:sz w:val="12"/>
      </w:rPr>
      <w:instrText xml:space="preserve"> FILENAME \* UPPER \* MERGEFORMAT </w:instrText>
    </w:r>
    <w:r>
      <w:rPr>
        <w:noProof/>
        <w:sz w:val="12"/>
      </w:rPr>
      <w:fldChar w:fldCharType="separate"/>
    </w:r>
    <w:r w:rsidR="00281887" w:rsidRPr="00281887">
      <w:rPr>
        <w:noProof/>
        <w:sz w:val="12"/>
      </w:rPr>
      <w:t>DEBITORENBESTÄTIGUNG</w:t>
    </w:r>
    <w:r>
      <w:rPr>
        <w:noProof/>
        <w:sz w:val="12"/>
      </w:rPr>
      <w:fldChar w:fldCharType="end"/>
    </w:r>
    <w:r w:rsidR="00874112">
      <w:rPr>
        <w:sz w:val="12"/>
      </w:rPr>
      <w:t xml:space="preserve"> / Seite </w:t>
    </w:r>
    <w:r w:rsidR="00407658">
      <w:rPr>
        <w:sz w:val="12"/>
      </w:rPr>
      <w:fldChar w:fldCharType="begin"/>
    </w:r>
    <w:r w:rsidR="00874112">
      <w:rPr>
        <w:sz w:val="12"/>
      </w:rPr>
      <w:instrText>PAGE</w:instrText>
    </w:r>
    <w:r w:rsidR="00407658">
      <w:rPr>
        <w:sz w:val="12"/>
      </w:rPr>
      <w:fldChar w:fldCharType="separate"/>
    </w:r>
    <w:r w:rsidR="00810754">
      <w:rPr>
        <w:noProof/>
        <w:sz w:val="12"/>
      </w:rPr>
      <w:t>2</w:t>
    </w:r>
    <w:r w:rsidR="00407658">
      <w:rPr>
        <w:sz w:val="12"/>
      </w:rPr>
      <w:fldChar w:fldCharType="end"/>
    </w:r>
    <w:r w:rsidR="00874112">
      <w:rPr>
        <w:sz w:val="12"/>
      </w:rPr>
      <w:t xml:space="preserve"> von </w:t>
    </w:r>
    <w:r>
      <w:rPr>
        <w:noProof/>
        <w:sz w:val="12"/>
      </w:rPr>
      <w:fldChar w:fldCharType="begin"/>
    </w:r>
    <w:r>
      <w:rPr>
        <w:noProof/>
        <w:sz w:val="12"/>
      </w:rPr>
      <w:instrText xml:space="preserve"> NUMPAGES \* ARABIC \* MERGEFORMAT </w:instrText>
    </w:r>
    <w:r>
      <w:rPr>
        <w:noProof/>
        <w:sz w:val="12"/>
      </w:rPr>
      <w:fldChar w:fldCharType="separate"/>
    </w:r>
    <w:r w:rsidR="00281887" w:rsidRPr="00281887">
      <w:rPr>
        <w:noProof/>
        <w:sz w:val="12"/>
      </w:rPr>
      <w:t>1</w:t>
    </w:r>
    <w:r>
      <w:rPr>
        <w:noProof/>
        <w:sz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23216" w14:textId="77777777" w:rsidR="004D13D1" w:rsidRPr="005606DF" w:rsidRDefault="00281887">
    <w:pPr>
      <w:pStyle w:val="Fuzeile"/>
      <w:rPr>
        <w:rFonts w:asciiTheme="minorHAnsi" w:hAnsiTheme="minorHAnsi" w:cstheme="minorHAnsi"/>
        <w:sz w:val="12"/>
      </w:rPr>
    </w:pPr>
    <w:r w:rsidRPr="005606DF">
      <w:rPr>
        <w:rFonts w:asciiTheme="minorHAnsi" w:hAnsiTheme="minorHAnsi" w:cstheme="minorHAnsi"/>
        <w:b/>
      </w:rPr>
      <w:t>Ortschaft</w:t>
    </w:r>
    <w:r w:rsidR="00874112" w:rsidRPr="005606DF">
      <w:rPr>
        <w:rFonts w:asciiTheme="minorHAnsi" w:hAnsiTheme="minorHAnsi" w:cstheme="minorHAnsi"/>
        <w:b/>
      </w:rPr>
      <w:t xml:space="preserve">, </w:t>
    </w:r>
    <w:r w:rsidRPr="005606DF">
      <w:rPr>
        <w:rFonts w:asciiTheme="minorHAnsi" w:hAnsiTheme="minorHAnsi" w:cstheme="minorHAnsi"/>
        <w:b/>
      </w:rPr>
      <w:t>Datum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B17C7" w14:textId="77777777" w:rsidR="00104AC6" w:rsidRDefault="00104AC6">
      <w:r>
        <w:separator/>
      </w:r>
    </w:p>
  </w:footnote>
  <w:footnote w:type="continuationSeparator" w:id="0">
    <w:p w14:paraId="3180E70F" w14:textId="77777777" w:rsidR="00104AC6" w:rsidRDefault="00104A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86B6B" w14:textId="77777777" w:rsidR="004D13D1" w:rsidRDefault="00874112">
    <w:pPr>
      <w:pStyle w:val="Kopfzeile"/>
      <w:rPr>
        <w:b/>
        <w:spacing w:val="40"/>
        <w:sz w:val="24"/>
      </w:rPr>
    </w:pPr>
    <w:r>
      <w:rPr>
        <w:b/>
        <w:spacing w:val="40"/>
        <w:sz w:val="24"/>
      </w:rPr>
      <w:t>SUDAN PARTNER AG, OLTEN</w:t>
    </w:r>
  </w:p>
  <w:p w14:paraId="37ADCD40" w14:textId="77777777" w:rsidR="004D13D1" w:rsidRDefault="004D13D1">
    <w:pPr>
      <w:pStyle w:val="Kopfzeile"/>
      <w:pBdr>
        <w:bottom w:val="single" w:sz="6" w:space="1" w:color="auto"/>
      </w:pBdr>
      <w:rPr>
        <w:b/>
        <w:spacing w:val="40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A5BD1"/>
    <w:multiLevelType w:val="singleLevel"/>
    <w:tmpl w:val="931CFE64"/>
    <w:lvl w:ilvl="0">
      <w:start w:val="1"/>
      <w:numFmt w:val="bullet"/>
      <w:lvlText w:val="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</w:abstractNum>
  <w:abstractNum w:abstractNumId="1" w15:restartNumberingAfterBreak="0">
    <w:nsid w:val="28F91F1F"/>
    <w:multiLevelType w:val="singleLevel"/>
    <w:tmpl w:val="931CFE64"/>
    <w:lvl w:ilvl="0">
      <w:start w:val="1"/>
      <w:numFmt w:val="bullet"/>
      <w:lvlText w:val="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</w:abstractNum>
  <w:num w:numId="1" w16cid:durableId="56051340">
    <w:abstractNumId w:val="0"/>
  </w:num>
  <w:num w:numId="2" w16cid:durableId="972717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hideSpellingErrors/>
  <w:hideGrammaticalErrors/>
  <w:proofState w:spelling="clean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754"/>
    <w:rsid w:val="00104AC6"/>
    <w:rsid w:val="00281887"/>
    <w:rsid w:val="003C1A3A"/>
    <w:rsid w:val="00407658"/>
    <w:rsid w:val="00470039"/>
    <w:rsid w:val="0047183E"/>
    <w:rsid w:val="004D13D1"/>
    <w:rsid w:val="005606DF"/>
    <w:rsid w:val="007D11AE"/>
    <w:rsid w:val="00810754"/>
    <w:rsid w:val="00874112"/>
    <w:rsid w:val="00892E6D"/>
    <w:rsid w:val="00987F57"/>
    <w:rsid w:val="00C12946"/>
    <w:rsid w:val="00CB36A6"/>
    <w:rsid w:val="00CD6A0D"/>
    <w:rsid w:val="00D83900"/>
    <w:rsid w:val="00E42FAD"/>
    <w:rsid w:val="00E9252D"/>
    <w:rsid w:val="00E96E21"/>
    <w:rsid w:val="00FA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ACE4585"/>
  <w15:docId w15:val="{E033FA72-5382-45CE-B290-75AB6AE7D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R-01T" w:eastAsia="Times New Roman" w:hAnsi="BR-01T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D13D1"/>
    <w:rPr>
      <w:rFonts w:ascii="Arial" w:hAnsi="Arial"/>
      <w:lang w:val="de-DE"/>
    </w:rPr>
  </w:style>
  <w:style w:type="paragraph" w:styleId="berschrift1">
    <w:name w:val="heading 1"/>
    <w:basedOn w:val="Standard"/>
    <w:next w:val="Standard"/>
    <w:qFormat/>
    <w:rsid w:val="004D13D1"/>
    <w:pPr>
      <w:outlineLvl w:val="0"/>
    </w:pPr>
    <w:rPr>
      <w:sz w:val="16"/>
    </w:rPr>
  </w:style>
  <w:style w:type="paragraph" w:styleId="berschrift2">
    <w:name w:val="heading 2"/>
    <w:basedOn w:val="Standard"/>
    <w:next w:val="Standard"/>
    <w:qFormat/>
    <w:rsid w:val="004D13D1"/>
    <w:pPr>
      <w:outlineLvl w:val="1"/>
    </w:pPr>
    <w:rPr>
      <w:sz w:val="24"/>
    </w:rPr>
  </w:style>
  <w:style w:type="paragraph" w:styleId="berschrift3">
    <w:name w:val="heading 3"/>
    <w:basedOn w:val="Standard"/>
    <w:next w:val="Standardeinzug"/>
    <w:qFormat/>
    <w:rsid w:val="004D13D1"/>
    <w:pPr>
      <w:outlineLvl w:val="2"/>
    </w:pPr>
    <w:rPr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einzug">
    <w:name w:val="Normal Indent"/>
    <w:basedOn w:val="Standard"/>
    <w:semiHidden/>
    <w:rsid w:val="004D13D1"/>
  </w:style>
  <w:style w:type="paragraph" w:styleId="Fuzeile">
    <w:name w:val="footer"/>
    <w:basedOn w:val="Standard"/>
    <w:semiHidden/>
    <w:rsid w:val="004D13D1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semiHidden/>
    <w:rsid w:val="004D13D1"/>
    <w:pPr>
      <w:tabs>
        <w:tab w:val="center" w:pos="4819"/>
        <w:tab w:val="right" w:pos="9071"/>
      </w:tabs>
    </w:pPr>
  </w:style>
  <w:style w:type="paragraph" w:customStyle="1" w:styleId="Adresse12F1Zeile">
    <w:name w:val="Adresse (12F) 1. Zeile"/>
    <w:basedOn w:val="Standard"/>
    <w:rsid w:val="004D13D1"/>
    <w:pPr>
      <w:spacing w:before="1440"/>
      <w:ind w:left="5670"/>
    </w:pPr>
    <w:rPr>
      <w:b/>
      <w:sz w:val="24"/>
    </w:rPr>
  </w:style>
  <w:style w:type="paragraph" w:customStyle="1" w:styleId="Datum10">
    <w:name w:val="Datum (10)"/>
    <w:basedOn w:val="Standard"/>
    <w:rsid w:val="004D13D1"/>
    <w:pPr>
      <w:ind w:left="5670"/>
    </w:pPr>
  </w:style>
  <w:style w:type="paragraph" w:customStyle="1" w:styleId="Betreff12FU">
    <w:name w:val="Betreff (12FU)"/>
    <w:basedOn w:val="Standard"/>
    <w:rsid w:val="004D13D1"/>
    <w:rPr>
      <w:b/>
      <w:sz w:val="24"/>
      <w:u w:val="single"/>
    </w:rPr>
  </w:style>
  <w:style w:type="paragraph" w:customStyle="1" w:styleId="Betreff14FU">
    <w:name w:val="Betreff (14FU)"/>
    <w:basedOn w:val="Standard"/>
    <w:rsid w:val="004D13D1"/>
    <w:rPr>
      <w:b/>
      <w:sz w:val="28"/>
      <w:u w:val="single"/>
    </w:rPr>
  </w:style>
  <w:style w:type="paragraph" w:customStyle="1" w:styleId="Zahlen-Spalten10">
    <w:name w:val="Zahlen-Spalten (10)"/>
    <w:basedOn w:val="Standard"/>
    <w:rsid w:val="004D13D1"/>
    <w:pPr>
      <w:tabs>
        <w:tab w:val="left" w:pos="5670"/>
        <w:tab w:val="decimal" w:pos="7088"/>
        <w:tab w:val="left" w:pos="7938"/>
        <w:tab w:val="decimal" w:pos="9356"/>
      </w:tabs>
    </w:pPr>
  </w:style>
  <w:style w:type="paragraph" w:customStyle="1" w:styleId="Adresse12FxZeile">
    <w:name w:val="Adresse (12F) x. Zeile"/>
    <w:basedOn w:val="Standard"/>
    <w:rsid w:val="004D13D1"/>
    <w:pPr>
      <w:ind w:left="5670"/>
    </w:pPr>
    <w:rPr>
      <w:b/>
      <w:sz w:val="24"/>
    </w:rPr>
  </w:style>
  <w:style w:type="paragraph" w:customStyle="1" w:styleId="Adresse12xZeile">
    <w:name w:val="Adresse (12) x. Zeile"/>
    <w:basedOn w:val="Standard"/>
    <w:rsid w:val="004D13D1"/>
    <w:pPr>
      <w:ind w:left="5670"/>
    </w:pPr>
    <w:rPr>
      <w:sz w:val="24"/>
    </w:rPr>
  </w:style>
  <w:style w:type="paragraph" w:customStyle="1" w:styleId="Zahlen-Spalten12">
    <w:name w:val="Zahlen-Spalten (12)"/>
    <w:basedOn w:val="Standard"/>
    <w:rsid w:val="004D13D1"/>
    <w:pPr>
      <w:tabs>
        <w:tab w:val="left" w:pos="5670"/>
        <w:tab w:val="decimal" w:pos="7088"/>
        <w:tab w:val="left" w:pos="7938"/>
        <w:tab w:val="decimal" w:pos="9356"/>
      </w:tabs>
    </w:pPr>
  </w:style>
  <w:style w:type="paragraph" w:customStyle="1" w:styleId="Adresse121Zeile">
    <w:name w:val="Adresse (12) 1. Zeile"/>
    <w:basedOn w:val="Standard"/>
    <w:rsid w:val="004D13D1"/>
    <w:pPr>
      <w:spacing w:before="1440"/>
      <w:ind w:left="5670"/>
    </w:pPr>
    <w:rPr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42FA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42FAD"/>
    <w:rPr>
      <w:rFonts w:ascii="Tahoma" w:hAnsi="Tahoma" w:cs="Tahoma"/>
      <w:sz w:val="16"/>
      <w:szCs w:val="16"/>
      <w:lang w:val="de-DE"/>
    </w:rPr>
  </w:style>
  <w:style w:type="character" w:styleId="Hyperlink">
    <w:name w:val="Hyperlink"/>
    <w:basedOn w:val="Absatz-Standardschriftart"/>
    <w:uiPriority w:val="99"/>
    <w:unhideWhenUsed/>
    <w:rsid w:val="00C129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C19C67-7425-4C6D-9946-9E9559C36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Debitorenbestätigung</vt:lpstr>
    </vt:vector>
  </TitlesOfParts>
  <Company>SUDAN PARTNER AG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Debitorenbestätigung</dc:title>
  <dc:subject>Vorlage</dc:subject>
  <dc:creator>T.Frischknecht</dc:creator>
  <cp:keywords>Olten</cp:keywords>
  <cp:lastModifiedBy>Tamara Schwarzenbach</cp:lastModifiedBy>
  <cp:revision>10</cp:revision>
  <cp:lastPrinted>2012-09-19T13:34:00Z</cp:lastPrinted>
  <dcterms:created xsi:type="dcterms:W3CDTF">2015-09-21T13:10:00Z</dcterms:created>
  <dcterms:modified xsi:type="dcterms:W3CDTF">2022-12-20T06:39:00Z</dcterms:modified>
  <cp:category>SUDAN_Brief</cp:category>
</cp:coreProperties>
</file>